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7E930D">
      <w:pPr>
        <w:jc w:val="center"/>
      </w:pPr>
      <w:r>
        <w:rPr>
          <w:b/>
          <w:sz w:val="32"/>
          <w:u w:val="single"/>
        </w:rPr>
        <w:t>LEASE / RENT AGREEMENT</w:t>
      </w:r>
    </w:p>
    <w:p w14:paraId="494087B7">
      <w:pPr>
        <w:jc w:val="both"/>
      </w:pPr>
      <w:r>
        <w:t>This Lease / Rent Agreement is made at New Delhi on this __________ (Write day) day of __________ (Write month), __________ (Write year) between:</w:t>
      </w:r>
    </w:p>
    <w:p w14:paraId="15E0AD22">
      <w:pPr>
        <w:jc w:val="both"/>
      </w:pPr>
      <w:r>
        <w:t>Mr./Mrs./Ms. ______________________________ (Write full name of landlord / lessor), S/o, D/o, W/o ______________________________ (Write parent/spouse name), R/o ______________________________ (Write full residential address), hereinafter called the "LESSOR" (which expression shall, unless repugnant to the subject or context, include his/her heirs, executors, administrators, legal representatives and assigns) of the First Party / Landlord.</w:t>
      </w:r>
    </w:p>
    <w:p w14:paraId="0AD321E3">
      <w:pPr>
        <w:jc w:val="center"/>
      </w:pPr>
      <w:r>
        <w:rPr>
          <w:b/>
        </w:rPr>
        <w:t>AND</w:t>
      </w:r>
    </w:p>
    <w:p w14:paraId="2D189222">
      <w:pPr>
        <w:jc w:val="both"/>
      </w:pPr>
      <w:r>
        <w:t xml:space="preserve">Mr./Mrs./Ms./Firm/Company ______________________________ (Write full name of tenant / lessee / firm / company), through its proprietor / </w:t>
      </w:r>
      <w:r>
        <w:rPr>
          <w:lang w:val="en-US"/>
        </w:rPr>
        <w:t>authorized</w:t>
      </w:r>
      <w:r>
        <w:t xml:space="preserve"> person ______________________________ (Write authorised person name, if applicable), S/o, D/o, W/o ______________________________ (Write parent/spouse name), permanent / registered address at ______________________________ (Write complete address), hereinafter called the "LESSEE" (which expression shall, unless repugnant to the subject or context, include his/her/its successors and assignees) of the Second Party / Tenant.</w:t>
      </w:r>
    </w:p>
    <w:p w14:paraId="4A01B394">
      <w:pPr>
        <w:jc w:val="both"/>
      </w:pPr>
      <w:r>
        <w:rPr>
          <w:b/>
        </w:rPr>
        <w:t xml:space="preserve">NOW THIS AGREEMENT WITNESSES THAT </w:t>
      </w:r>
      <w:r>
        <w:t>in consideration of the rent hereby reserved and the covenants contained herein, the Lessor agrees to let out and the Lessee agrees to take the premises bearing:</w:t>
      </w:r>
    </w:p>
    <w:p w14:paraId="4D41C298">
      <w:pPr>
        <w:jc w:val="left"/>
      </w:pPr>
      <w:r>
        <w:rPr>
          <w:b/>
        </w:rPr>
        <w:t xml:space="preserve">Property Address: </w:t>
      </w:r>
      <w:r>
        <w:t>________________________________________________________________________</w:t>
      </w:r>
    </w:p>
    <w:p w14:paraId="28A9E591">
      <w:pPr>
        <w:jc w:val="both"/>
      </w:pPr>
      <w:r>
        <w:t>(Write complete address of rented premises including house/flat/shop number, floor, locality, city, state and PIN code), hereinafter called the "said premises".</w:t>
      </w:r>
    </w:p>
    <w:p w14:paraId="22C265B9">
      <w:pPr>
        <w:jc w:val="center"/>
      </w:pPr>
      <w:r>
        <w:rPr>
          <w:b/>
          <w:u w:val="single"/>
        </w:rPr>
        <w:t>THE LESSOR AND LESSEE HEREBY COVENANT AS FOLLOWS:</w:t>
      </w:r>
    </w:p>
    <w:p w14:paraId="137A2280">
      <w:pPr>
        <w:ind w:left="0"/>
        <w:jc w:val="both"/>
      </w:pPr>
      <w:r>
        <w:rPr>
          <w:b/>
        </w:rPr>
        <w:t xml:space="preserve">1. Rent: </w:t>
      </w:r>
      <w:r>
        <w:t>That the Lessee shall pay rent to the Lessor for the said premises at Rs. __________ (Write monthly rent amount in figures) /- (Rupees ______________________________ only) per month, payable in advance on or before the __________ (Write due date) day of each English calendar month, excluding electricity, water, maintenance and other user charges unless otherwise agreed in writing.</w:t>
      </w:r>
    </w:p>
    <w:p w14:paraId="08EB0A29">
      <w:pPr>
        <w:ind w:left="0"/>
        <w:jc w:val="both"/>
      </w:pPr>
      <w:r>
        <w:rPr>
          <w:b/>
        </w:rPr>
        <w:t xml:space="preserve">2. Lease Period: </w:t>
      </w:r>
      <w:r>
        <w:t>That the lease shall be for a period of __________ (Write number of months) months with effect from __________ (Write start date) to __________ (Write end date).</w:t>
      </w:r>
    </w:p>
    <w:p w14:paraId="2E2C1EE2">
      <w:pPr>
        <w:ind w:left="0"/>
        <w:jc w:val="both"/>
      </w:pPr>
      <w:r>
        <w:rPr>
          <w:b/>
        </w:rPr>
        <w:t xml:space="preserve">3. Security Deposit: </w:t>
      </w:r>
      <w:r>
        <w:t>That the Lessee has paid / shall pay a refundable security deposit of Rs. __________ (Write deposit amount) /- (Rupees ______________________________ only) to the Lessor. The same shall be refunded at the time of vacating the premises after adjustment of unpaid rent, electricity, water, maintenance, damages or any other lawful dues, if any.</w:t>
      </w:r>
    </w:p>
    <w:p w14:paraId="584F5D2C">
      <w:pPr>
        <w:ind w:left="0"/>
        <w:jc w:val="both"/>
      </w:pPr>
      <w:r>
        <w:rPr>
          <w:b/>
        </w:rPr>
        <w:t xml:space="preserve">4. Use of Premises: </w:t>
      </w:r>
      <w:r>
        <w:t>That the premises shall be used only for ______________________________ (Write purpose: residential / office / shop / business use etc.) and shall not be used for any illegal, unlawful or prohibited activity.</w:t>
      </w:r>
    </w:p>
    <w:p w14:paraId="193F2C5F">
      <w:pPr>
        <w:ind w:left="0"/>
        <w:jc w:val="both"/>
      </w:pPr>
      <w:r>
        <w:rPr>
          <w:b/>
        </w:rPr>
        <w:t xml:space="preserve">5. Electricity, Water and Other Charges: </w:t>
      </w:r>
      <w:r>
        <w:t>That electricity, water, maintenance, gas, internet, parking or other consumption-based/user charges shall be paid by the ______________________________ (Write Lessor / Lessee / as mutually agreed) as per actual bills or mutual understanding.</w:t>
      </w:r>
    </w:p>
    <w:p w14:paraId="6B18F25C">
      <w:pPr>
        <w:ind w:left="0"/>
        <w:jc w:val="both"/>
      </w:pPr>
      <w:r>
        <w:rPr>
          <w:b/>
        </w:rPr>
        <w:t xml:space="preserve">6. Alteration and Construction: </w:t>
      </w:r>
      <w:r>
        <w:t>That no structural addition, alteration, permanent construction or major change shall be made by the Lessee in the premises without prior written consent of the Lessor. The Lessee may install movable electrical/electronic items and fixtures at his/her/its own cost and risk, and shall remove the same at the time of vacating the premises after repairing any damage caused.</w:t>
      </w:r>
    </w:p>
    <w:p w14:paraId="10A5B68D">
      <w:pPr>
        <w:ind w:left="0"/>
        <w:jc w:val="both"/>
      </w:pPr>
      <w:r>
        <w:rPr>
          <w:b/>
        </w:rPr>
        <w:t xml:space="preserve">7. Taxes and Government Dues: </w:t>
      </w:r>
      <w:r>
        <w:t>That all local taxes, house tax, property tax and other statutory dues levied by municipal or government authorities in respect of ownership of the premises shall be paid by the Lessor, unless otherwise agreed in writing.</w:t>
      </w:r>
    </w:p>
    <w:p w14:paraId="118BA98B">
      <w:pPr>
        <w:ind w:left="0"/>
        <w:jc w:val="both"/>
      </w:pPr>
      <w:r>
        <w:rPr>
          <w:b/>
        </w:rPr>
        <w:t xml:space="preserve">8. Repairs and Maintenance: </w:t>
      </w:r>
      <w:r>
        <w:t>That minor repairs arising from normal use and damages caused by the Lessee shall be carried out by the Lessee at his/her/its own cost. Major structural repairs not caused by the Lessee shall be the responsibility of the Lessor, unless otherwise agreed.</w:t>
      </w:r>
    </w:p>
    <w:p w14:paraId="4408EDB6">
      <w:pPr>
        <w:ind w:left="0"/>
        <w:jc w:val="both"/>
      </w:pPr>
      <w:r>
        <w:rPr>
          <w:b/>
        </w:rPr>
        <w:t xml:space="preserve">9. Condition of Premises: </w:t>
      </w:r>
      <w:r>
        <w:t>That the Lessee shall keep the premises, interiors, fixtures and fittings in good, clean and usable condition and shall hand over peaceful vacant possession of the premises to the Lessor at the expiry or earlier termination of this agreement, subject to reasonable wear and tear.</w:t>
      </w:r>
    </w:p>
    <w:p w14:paraId="1BE66184">
      <w:pPr>
        <w:ind w:left="0"/>
        <w:jc w:val="both"/>
      </w:pPr>
      <w:r>
        <w:rPr>
          <w:b/>
        </w:rPr>
        <w:t xml:space="preserve">10. Notice for Termination: </w:t>
      </w:r>
      <w:r>
        <w:t>That before the fixed lease period, this agreement may be terminated by either the Lessor or the Lessee by giving __________ (Write notice period, e.g., one month) prior written notice to the other party.</w:t>
      </w:r>
    </w:p>
    <w:p w14:paraId="346F2F66">
      <w:pPr>
        <w:ind w:left="0"/>
        <w:jc w:val="both"/>
      </w:pPr>
      <w:r>
        <w:rPr>
          <w:b/>
        </w:rPr>
        <w:t xml:space="preserve">11. Inventory: </w:t>
      </w:r>
      <w:r>
        <w:t>That before or at the time of possession of the premises, an inventory of fixtures, fittings, keys and items, if any, may be prepared and signed by both parties.</w:t>
      </w:r>
    </w:p>
    <w:p w14:paraId="16FBA4C6">
      <w:pPr>
        <w:ind w:left="0"/>
        <w:jc w:val="both"/>
      </w:pPr>
      <w:r>
        <w:rPr>
          <w:b/>
        </w:rPr>
        <w:t xml:space="preserve">12. No Subletting: </w:t>
      </w:r>
      <w:r>
        <w:t>That the Lessee shall not sublet, assign, transfer, license or part with possession of the premises or any portion thereof to any third person without prior written consent of the Lessor.</w:t>
      </w:r>
    </w:p>
    <w:p w14:paraId="07E309A4">
      <w:pPr>
        <w:ind w:left="0"/>
        <w:jc w:val="both"/>
      </w:pPr>
      <w:r>
        <w:rPr>
          <w:b/>
        </w:rPr>
        <w:t xml:space="preserve">13. Loans and Financial Liability: </w:t>
      </w:r>
      <w:r>
        <w:t>That the Lessor shall not be responsible for any loan, credit facility, liability or financial obligation taken by the Lessee from any bank, financial institution or any other person/entity.</w:t>
      </w:r>
    </w:p>
    <w:p w14:paraId="357FB210">
      <w:pPr>
        <w:ind w:left="0"/>
        <w:jc w:val="both"/>
      </w:pPr>
      <w:r>
        <w:rPr>
          <w:b/>
        </w:rPr>
        <w:t xml:space="preserve">14. Compliance with Law: </w:t>
      </w:r>
      <w:r>
        <w:t>That both parties shall abide by all applicable laws, rules and regulations in relation to the said premises.</w:t>
      </w:r>
    </w:p>
    <w:p w14:paraId="1591F78B">
      <w:pPr>
        <w:ind w:left="0"/>
        <w:jc w:val="both"/>
      </w:pPr>
      <w:r>
        <w:rPr>
          <w:b/>
        </w:rPr>
        <w:t xml:space="preserve">15. Rent Increase / Renewal: </w:t>
      </w:r>
      <w:r>
        <w:t>That after expiry of the lease period, rent may be increased by __________ % (Write increase percentage, if any) or as mutually agreed by both parties in writing, if the tenancy is renewed.</w:t>
      </w:r>
    </w:p>
    <w:p w14:paraId="22344C90">
      <w:pPr>
        <w:ind w:left="0"/>
        <w:jc w:val="both"/>
      </w:pPr>
      <w:r>
        <w:rPr>
          <w:b/>
        </w:rPr>
        <w:t xml:space="preserve">16. Default / Breach: </w:t>
      </w:r>
      <w:r>
        <w:t>That if the Lessee fails to pay rent or other charges in time, commits breach of any term of this agreement, causes nuisance, damages the premises, or uses the premises for illegal purposes, the Lessor shall have the right to terminate this agreement in accordance with law and re-enter the premises after following due legal process.</w:t>
      </w:r>
    </w:p>
    <w:p w14:paraId="6B534939">
      <w:pPr>
        <w:ind w:left="0"/>
        <w:jc w:val="both"/>
      </w:pPr>
      <w:r>
        <w:rPr>
          <w:b/>
        </w:rPr>
        <w:t xml:space="preserve">17. Jurisdiction: </w:t>
      </w:r>
      <w:r>
        <w:t>That in case of any dispute between the parties, the matter shall be subject to the jurisdiction of the competent courts at Delhi / New Delhi.</w:t>
      </w:r>
    </w:p>
    <w:p w14:paraId="75F7538A">
      <w:pPr>
        <w:jc w:val="both"/>
      </w:pPr>
      <w:r>
        <w:rPr>
          <w:b/>
        </w:rPr>
        <w:t xml:space="preserve">IN WITNESS WHEREOF, </w:t>
      </w:r>
      <w:r>
        <w:t>the Lessor and the Lessee have signed this agreement on the day, month and year first above written after understanding and accepting all the terms and conditions stated herein.</w:t>
      </w:r>
    </w:p>
    <w:p w14:paraId="14977373">
      <w:pPr>
        <w:jc w:val="center"/>
      </w:pPr>
      <w:r>
        <w:rPr>
          <w:b/>
          <w:u w:val="single"/>
        </w:rPr>
        <w:t>SIGNATURES</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40"/>
        <w:gridCol w:w="5040"/>
      </w:tblGrid>
      <w:tr w14:paraId="088F3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40" w:type="dxa"/>
            <w:shd w:val="clear" w:color="auto" w:fill="EDEDED"/>
          </w:tcPr>
          <w:p w14:paraId="75389F34">
            <w:r>
              <w:rPr>
                <w:rFonts w:ascii="Times New Roman" w:hAnsi="Times New Roman" w:eastAsia="Times New Roman"/>
                <w:b/>
                <w:sz w:val="20"/>
              </w:rPr>
              <w:t>LESSOR / LANDLORD</w:t>
            </w:r>
          </w:p>
        </w:tc>
        <w:tc>
          <w:tcPr>
            <w:tcW w:w="5040" w:type="dxa"/>
            <w:shd w:val="clear" w:color="auto" w:fill="EDEDED"/>
          </w:tcPr>
          <w:p w14:paraId="7312CFD0">
            <w:r>
              <w:rPr>
                <w:rFonts w:ascii="Times New Roman" w:hAnsi="Times New Roman" w:eastAsia="Times New Roman"/>
                <w:b/>
                <w:sz w:val="20"/>
              </w:rPr>
              <w:t>LESSEE / TENANT</w:t>
            </w:r>
          </w:p>
        </w:tc>
      </w:tr>
      <w:tr w14:paraId="0A79F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40" w:type="dxa"/>
          </w:tcPr>
          <w:p w14:paraId="28B3937A">
            <w:r>
              <w:rPr>
                <w:rFonts w:ascii="Times New Roman" w:hAnsi="Times New Roman" w:eastAsia="Times New Roman"/>
                <w:b w:val="0"/>
                <w:sz w:val="20"/>
              </w:rPr>
              <w:t>Signature: ______________________________</w:t>
            </w:r>
            <w:r>
              <w:rPr>
                <w:rFonts w:ascii="Times New Roman" w:hAnsi="Times New Roman" w:eastAsia="Times New Roman"/>
                <w:b w:val="0"/>
                <w:sz w:val="20"/>
              </w:rPr>
              <w:br w:type="textWrapping"/>
            </w:r>
            <w:r>
              <w:rPr>
                <w:rFonts w:ascii="Times New Roman" w:hAnsi="Times New Roman" w:eastAsia="Times New Roman"/>
                <w:b w:val="0"/>
                <w:sz w:val="20"/>
              </w:rPr>
              <w:br w:type="textWrapping"/>
            </w:r>
            <w:r>
              <w:rPr>
                <w:rFonts w:ascii="Times New Roman" w:hAnsi="Times New Roman" w:eastAsia="Times New Roman"/>
                <w:b w:val="0"/>
                <w:sz w:val="20"/>
              </w:rPr>
              <w:t>Name: ______________________________ (Write lessor name)</w:t>
            </w:r>
            <w:r>
              <w:rPr>
                <w:rFonts w:ascii="Times New Roman" w:hAnsi="Times New Roman" w:eastAsia="Times New Roman"/>
                <w:b w:val="0"/>
                <w:sz w:val="20"/>
              </w:rPr>
              <w:br w:type="textWrapping"/>
            </w:r>
            <w:r>
              <w:rPr>
                <w:rFonts w:ascii="Times New Roman" w:hAnsi="Times New Roman" w:eastAsia="Times New Roman"/>
                <w:b w:val="0"/>
                <w:sz w:val="20"/>
              </w:rPr>
              <w:br w:type="textWrapping"/>
            </w:r>
            <w:r>
              <w:rPr>
                <w:rFonts w:ascii="Times New Roman" w:hAnsi="Times New Roman" w:eastAsia="Times New Roman"/>
                <w:b w:val="0"/>
                <w:sz w:val="20"/>
              </w:rPr>
              <w:t>Address: ______________________________</w:t>
            </w:r>
            <w:r>
              <w:rPr>
                <w:rFonts w:ascii="Times New Roman" w:hAnsi="Times New Roman" w:eastAsia="Times New Roman"/>
                <w:b w:val="0"/>
                <w:sz w:val="20"/>
              </w:rPr>
              <w:br w:type="textWrapping"/>
            </w:r>
            <w:r>
              <w:rPr>
                <w:rFonts w:ascii="Times New Roman" w:hAnsi="Times New Roman" w:eastAsia="Times New Roman"/>
                <w:b w:val="0"/>
                <w:sz w:val="20"/>
              </w:rPr>
              <w:br w:type="textWrapping"/>
            </w:r>
            <w:r>
              <w:rPr>
                <w:rFonts w:ascii="Times New Roman" w:hAnsi="Times New Roman" w:eastAsia="Times New Roman"/>
                <w:b w:val="0"/>
                <w:sz w:val="20"/>
              </w:rPr>
              <w:t>Mobile No.: ______________________________</w:t>
            </w:r>
            <w:r>
              <w:rPr>
                <w:rFonts w:ascii="Times New Roman" w:hAnsi="Times New Roman" w:eastAsia="Times New Roman"/>
                <w:b w:val="0"/>
                <w:sz w:val="20"/>
              </w:rPr>
              <w:br w:type="textWrapping"/>
            </w:r>
            <w:r>
              <w:rPr>
                <w:rFonts w:ascii="Times New Roman" w:hAnsi="Times New Roman" w:eastAsia="Times New Roman"/>
                <w:b w:val="0"/>
                <w:sz w:val="20"/>
              </w:rPr>
              <w:br w:type="textWrapping"/>
            </w:r>
            <w:r>
              <w:rPr>
                <w:rFonts w:ascii="Times New Roman" w:hAnsi="Times New Roman" w:eastAsia="Times New Roman"/>
                <w:b w:val="0"/>
                <w:sz w:val="20"/>
              </w:rPr>
              <w:t>Date: ______________________________</w:t>
            </w:r>
          </w:p>
        </w:tc>
        <w:tc>
          <w:tcPr>
            <w:tcW w:w="5040" w:type="dxa"/>
          </w:tcPr>
          <w:p w14:paraId="07CBC936">
            <w:r>
              <w:rPr>
                <w:rFonts w:ascii="Times New Roman" w:hAnsi="Times New Roman" w:eastAsia="Times New Roman"/>
                <w:b w:val="0"/>
                <w:sz w:val="20"/>
              </w:rPr>
              <w:t>Signature: ______________________________</w:t>
            </w:r>
            <w:r>
              <w:rPr>
                <w:rFonts w:ascii="Times New Roman" w:hAnsi="Times New Roman" w:eastAsia="Times New Roman"/>
                <w:b w:val="0"/>
                <w:sz w:val="20"/>
              </w:rPr>
              <w:br w:type="textWrapping"/>
            </w:r>
            <w:r>
              <w:rPr>
                <w:rFonts w:ascii="Times New Roman" w:hAnsi="Times New Roman" w:eastAsia="Times New Roman"/>
                <w:b w:val="0"/>
                <w:sz w:val="20"/>
              </w:rPr>
              <w:br w:type="textWrapping"/>
            </w:r>
            <w:r>
              <w:rPr>
                <w:rFonts w:ascii="Times New Roman" w:hAnsi="Times New Roman" w:eastAsia="Times New Roman"/>
                <w:b w:val="0"/>
                <w:sz w:val="20"/>
              </w:rPr>
              <w:t>Name: ______________________________ (Write lessee / tenant name)</w:t>
            </w:r>
            <w:r>
              <w:rPr>
                <w:rFonts w:ascii="Times New Roman" w:hAnsi="Times New Roman" w:eastAsia="Times New Roman"/>
                <w:b w:val="0"/>
                <w:sz w:val="20"/>
              </w:rPr>
              <w:br w:type="textWrapping"/>
            </w:r>
            <w:r>
              <w:rPr>
                <w:rFonts w:ascii="Times New Roman" w:hAnsi="Times New Roman" w:eastAsia="Times New Roman"/>
                <w:b w:val="0"/>
                <w:sz w:val="20"/>
              </w:rPr>
              <w:br w:type="textWrapping"/>
            </w:r>
            <w:r>
              <w:rPr>
                <w:rFonts w:ascii="Times New Roman" w:hAnsi="Times New Roman" w:eastAsia="Times New Roman"/>
                <w:b w:val="0"/>
                <w:sz w:val="20"/>
              </w:rPr>
              <w:t>Address: ______________________________</w:t>
            </w:r>
            <w:r>
              <w:rPr>
                <w:rFonts w:ascii="Times New Roman" w:hAnsi="Times New Roman" w:eastAsia="Times New Roman"/>
                <w:b w:val="0"/>
                <w:sz w:val="20"/>
              </w:rPr>
              <w:br w:type="textWrapping"/>
            </w:r>
            <w:r>
              <w:rPr>
                <w:rFonts w:ascii="Times New Roman" w:hAnsi="Times New Roman" w:eastAsia="Times New Roman"/>
                <w:b w:val="0"/>
                <w:sz w:val="20"/>
              </w:rPr>
              <w:br w:type="textWrapping"/>
            </w:r>
            <w:r>
              <w:rPr>
                <w:rFonts w:ascii="Times New Roman" w:hAnsi="Times New Roman" w:eastAsia="Times New Roman"/>
                <w:b w:val="0"/>
                <w:sz w:val="20"/>
              </w:rPr>
              <w:t>Mobile No.: ______________________________</w:t>
            </w:r>
            <w:r>
              <w:rPr>
                <w:rFonts w:ascii="Times New Roman" w:hAnsi="Times New Roman" w:eastAsia="Times New Roman"/>
                <w:b w:val="0"/>
                <w:sz w:val="20"/>
              </w:rPr>
              <w:br w:type="textWrapping"/>
            </w:r>
            <w:r>
              <w:rPr>
                <w:rFonts w:ascii="Times New Roman" w:hAnsi="Times New Roman" w:eastAsia="Times New Roman"/>
                <w:b w:val="0"/>
                <w:sz w:val="20"/>
              </w:rPr>
              <w:br w:type="textWrapping"/>
            </w:r>
            <w:r>
              <w:rPr>
                <w:rFonts w:ascii="Times New Roman" w:hAnsi="Times New Roman" w:eastAsia="Times New Roman"/>
                <w:b w:val="0"/>
                <w:sz w:val="20"/>
              </w:rPr>
              <w:t>Date: ______________________________</w:t>
            </w:r>
          </w:p>
        </w:tc>
      </w:tr>
    </w:tbl>
    <w:p w14:paraId="2F148C26">
      <w:pPr>
        <w:jc w:val="center"/>
      </w:pPr>
      <w:bookmarkStart w:id="0" w:name="_GoBack"/>
      <w:bookmarkEnd w:id="0"/>
      <w:r>
        <w:rPr>
          <w:b/>
          <w:u w:val="single"/>
        </w:rPr>
        <w:t>WITNESSES</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40"/>
        <w:gridCol w:w="5040"/>
      </w:tblGrid>
      <w:tr w14:paraId="1BBC9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40" w:type="dxa"/>
            <w:shd w:val="clear" w:color="auto" w:fill="EDEDED"/>
          </w:tcPr>
          <w:p w14:paraId="6C4EB949">
            <w:r>
              <w:rPr>
                <w:rFonts w:ascii="Times New Roman" w:hAnsi="Times New Roman" w:eastAsia="Times New Roman"/>
                <w:b/>
                <w:sz w:val="20"/>
              </w:rPr>
              <w:t>WITNESS 1</w:t>
            </w:r>
          </w:p>
        </w:tc>
        <w:tc>
          <w:tcPr>
            <w:tcW w:w="5040" w:type="dxa"/>
            <w:shd w:val="clear" w:color="auto" w:fill="EDEDED"/>
          </w:tcPr>
          <w:p w14:paraId="7412E499">
            <w:r>
              <w:rPr>
                <w:rFonts w:ascii="Times New Roman" w:hAnsi="Times New Roman" w:eastAsia="Times New Roman"/>
                <w:b/>
                <w:sz w:val="20"/>
              </w:rPr>
              <w:t>WITNESS 2</w:t>
            </w:r>
          </w:p>
        </w:tc>
      </w:tr>
      <w:tr w14:paraId="2DAAA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40" w:type="dxa"/>
          </w:tcPr>
          <w:p w14:paraId="1F63D77F">
            <w:r>
              <w:rPr>
                <w:rFonts w:ascii="Times New Roman" w:hAnsi="Times New Roman" w:eastAsia="Times New Roman"/>
                <w:b w:val="0"/>
                <w:sz w:val="20"/>
              </w:rPr>
              <w:t>Signature: ______________________________</w:t>
            </w:r>
            <w:r>
              <w:rPr>
                <w:rFonts w:ascii="Times New Roman" w:hAnsi="Times New Roman" w:eastAsia="Times New Roman"/>
                <w:b w:val="0"/>
                <w:sz w:val="20"/>
              </w:rPr>
              <w:br w:type="textWrapping"/>
            </w:r>
            <w:r>
              <w:rPr>
                <w:rFonts w:ascii="Times New Roman" w:hAnsi="Times New Roman" w:eastAsia="Times New Roman"/>
                <w:b w:val="0"/>
                <w:sz w:val="20"/>
              </w:rPr>
              <w:br w:type="textWrapping"/>
            </w:r>
            <w:r>
              <w:rPr>
                <w:rFonts w:ascii="Times New Roman" w:hAnsi="Times New Roman" w:eastAsia="Times New Roman"/>
                <w:b w:val="0"/>
                <w:sz w:val="20"/>
              </w:rPr>
              <w:t>Name: ______________________________ (Write witness 1 name)</w:t>
            </w:r>
            <w:r>
              <w:rPr>
                <w:rFonts w:ascii="Times New Roman" w:hAnsi="Times New Roman" w:eastAsia="Times New Roman"/>
                <w:b w:val="0"/>
                <w:sz w:val="20"/>
              </w:rPr>
              <w:br w:type="textWrapping"/>
            </w:r>
            <w:r>
              <w:rPr>
                <w:rFonts w:ascii="Times New Roman" w:hAnsi="Times New Roman" w:eastAsia="Times New Roman"/>
                <w:b w:val="0"/>
                <w:sz w:val="20"/>
              </w:rPr>
              <w:br w:type="textWrapping"/>
            </w:r>
            <w:r>
              <w:rPr>
                <w:rFonts w:ascii="Times New Roman" w:hAnsi="Times New Roman" w:eastAsia="Times New Roman"/>
                <w:b w:val="0"/>
                <w:sz w:val="20"/>
              </w:rPr>
              <w:t>Address: ______________________________</w:t>
            </w:r>
            <w:r>
              <w:rPr>
                <w:rFonts w:ascii="Times New Roman" w:hAnsi="Times New Roman" w:eastAsia="Times New Roman"/>
                <w:b w:val="0"/>
                <w:sz w:val="20"/>
              </w:rPr>
              <w:br w:type="textWrapping"/>
            </w:r>
            <w:r>
              <w:rPr>
                <w:rFonts w:ascii="Times New Roman" w:hAnsi="Times New Roman" w:eastAsia="Times New Roman"/>
                <w:b w:val="0"/>
                <w:sz w:val="20"/>
              </w:rPr>
              <w:br w:type="textWrapping"/>
            </w:r>
            <w:r>
              <w:rPr>
                <w:rFonts w:ascii="Times New Roman" w:hAnsi="Times New Roman" w:eastAsia="Times New Roman"/>
                <w:b w:val="0"/>
                <w:sz w:val="20"/>
              </w:rPr>
              <w:t>Mobile No.: ______________________________</w:t>
            </w:r>
          </w:p>
        </w:tc>
        <w:tc>
          <w:tcPr>
            <w:tcW w:w="5040" w:type="dxa"/>
          </w:tcPr>
          <w:p w14:paraId="407EFE84">
            <w:r>
              <w:rPr>
                <w:rFonts w:ascii="Times New Roman" w:hAnsi="Times New Roman" w:eastAsia="Times New Roman"/>
                <w:b w:val="0"/>
                <w:sz w:val="20"/>
              </w:rPr>
              <w:t>Signature: ______________________________</w:t>
            </w:r>
            <w:r>
              <w:rPr>
                <w:rFonts w:ascii="Times New Roman" w:hAnsi="Times New Roman" w:eastAsia="Times New Roman"/>
                <w:b w:val="0"/>
                <w:sz w:val="20"/>
              </w:rPr>
              <w:br w:type="textWrapping"/>
            </w:r>
            <w:r>
              <w:rPr>
                <w:rFonts w:ascii="Times New Roman" w:hAnsi="Times New Roman" w:eastAsia="Times New Roman"/>
                <w:b w:val="0"/>
                <w:sz w:val="20"/>
              </w:rPr>
              <w:br w:type="textWrapping"/>
            </w:r>
            <w:r>
              <w:rPr>
                <w:rFonts w:ascii="Times New Roman" w:hAnsi="Times New Roman" w:eastAsia="Times New Roman"/>
                <w:b w:val="0"/>
                <w:sz w:val="20"/>
              </w:rPr>
              <w:t>Name: ______________________________ (Write witness 2 name)</w:t>
            </w:r>
            <w:r>
              <w:rPr>
                <w:rFonts w:ascii="Times New Roman" w:hAnsi="Times New Roman" w:eastAsia="Times New Roman"/>
                <w:b w:val="0"/>
                <w:sz w:val="20"/>
              </w:rPr>
              <w:br w:type="textWrapping"/>
            </w:r>
            <w:r>
              <w:rPr>
                <w:rFonts w:ascii="Times New Roman" w:hAnsi="Times New Roman" w:eastAsia="Times New Roman"/>
                <w:b w:val="0"/>
                <w:sz w:val="20"/>
              </w:rPr>
              <w:br w:type="textWrapping"/>
            </w:r>
            <w:r>
              <w:rPr>
                <w:rFonts w:ascii="Times New Roman" w:hAnsi="Times New Roman" w:eastAsia="Times New Roman"/>
                <w:b w:val="0"/>
                <w:sz w:val="20"/>
              </w:rPr>
              <w:t>Address: ______________________________</w:t>
            </w:r>
            <w:r>
              <w:rPr>
                <w:rFonts w:ascii="Times New Roman" w:hAnsi="Times New Roman" w:eastAsia="Times New Roman"/>
                <w:b w:val="0"/>
                <w:sz w:val="20"/>
              </w:rPr>
              <w:br w:type="textWrapping"/>
            </w:r>
            <w:r>
              <w:rPr>
                <w:rFonts w:ascii="Times New Roman" w:hAnsi="Times New Roman" w:eastAsia="Times New Roman"/>
                <w:b w:val="0"/>
                <w:sz w:val="20"/>
              </w:rPr>
              <w:br w:type="textWrapping"/>
            </w:r>
            <w:r>
              <w:rPr>
                <w:rFonts w:ascii="Times New Roman" w:hAnsi="Times New Roman" w:eastAsia="Times New Roman"/>
                <w:b w:val="0"/>
                <w:sz w:val="20"/>
              </w:rPr>
              <w:t>Mobile No.: ______________________________</w:t>
            </w:r>
          </w:p>
        </w:tc>
      </w:tr>
    </w:tbl>
    <w:p w14:paraId="0CA77FD4">
      <w:r>
        <w:rPr>
          <w:b/>
        </w:rPr>
        <w:t xml:space="preserve">Note: </w:t>
      </w:r>
      <w:r>
        <w:t>Use this format only after checking the current stamp duty, registration/notary requirement and local legal requirements applicable to your case.</w:t>
      </w:r>
    </w:p>
    <w:sectPr>
      <w:headerReference r:id="rId5" w:type="default"/>
      <w:footerReference r:id="rId6" w:type="default"/>
      <w:pgSz w:w="12240" w:h="15840"/>
      <w:pgMar w:top="936" w:right="1080" w:bottom="936" w:left="108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14034">
    <w:pPr>
      <w:pStyle w:val="18"/>
      <w:jc w:val="center"/>
    </w:pPr>
    <w:r>
      <w:rPr>
        <w:rFonts w:hint="default"/>
        <w:sz w:val="18"/>
        <w:lang w:val="en-US"/>
      </w:rPr>
      <w:t>Designed by flats24.com</w:t>
    </w:r>
    <w:r>
      <w:rPr>
        <w:sz w:val="1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9" w:lineRule="auto"/>
      </w:pPr>
      <w:r>
        <w:separator/>
      </w:r>
    </w:p>
  </w:footnote>
  <w:footnote w:type="continuationSeparator" w:id="1">
    <w:p>
      <w:pPr>
        <w:spacing w:before="0" w:after="0" w:line="26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3DE4C">
    <w:pPr>
      <w:pStyle w:val="19"/>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514347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qFormat="1"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qFormat="1"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269" w:lineRule="auto"/>
    </w:pPr>
    <w:rPr>
      <w:rFonts w:ascii="Times New Roman" w:hAnsi="Times New Roman" w:eastAsia="Times New Roman" w:cstheme="minorBidi"/>
      <w:sz w:val="22"/>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4"/>
    <w:unhideWhenUsed/>
    <w:uiPriority w:val="99"/>
    <w:pPr>
      <w:spacing w:after="120"/>
    </w:pPr>
  </w:style>
  <w:style w:type="paragraph" w:styleId="14">
    <w:name w:val="Body Text 2"/>
    <w:basedOn w:val="1"/>
    <w:link w:val="145"/>
    <w:unhideWhenUsed/>
    <w:uiPriority w:val="99"/>
    <w:pPr>
      <w:spacing w:after="120" w:line="480" w:lineRule="auto"/>
    </w:pPr>
  </w:style>
  <w:style w:type="paragraph" w:styleId="15">
    <w:name w:val="Body Text 3"/>
    <w:basedOn w:val="1"/>
    <w:link w:val="146"/>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qFormat/>
    <w:uiPriority w:val="99"/>
    <w:pPr>
      <w:tabs>
        <w:tab w:val="center" w:pos="4680"/>
        <w:tab w:val="right" w:pos="9360"/>
      </w:tabs>
      <w:spacing w:after="0" w:line="240" w:lineRule="auto"/>
    </w:pPr>
  </w:style>
  <w:style w:type="paragraph" w:styleId="19">
    <w:name w:val="header"/>
    <w:basedOn w:val="1"/>
    <w:link w:val="135"/>
    <w:unhideWhenUsed/>
    <w:qFormat/>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qFormat/>
    <w:uiPriority w:val="99"/>
  </w:style>
  <w:style w:type="character" w:customStyle="1" w:styleId="136">
    <w:name w:val="Footer Char"/>
    <w:basedOn w:val="11"/>
    <w:link w:val="18"/>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uiPriority w:val="99"/>
  </w:style>
  <w:style w:type="character" w:customStyle="1" w:styleId="145">
    <w:name w:val="Body Text 2 Char"/>
    <w:basedOn w:val="11"/>
    <w:link w:val="14"/>
    <w:uiPriority w:val="99"/>
  </w:style>
  <w:style w:type="character" w:customStyle="1" w:styleId="146">
    <w:name w:val="Body Text 3 Char"/>
    <w:basedOn w:val="11"/>
    <w:link w:val="15"/>
    <w:uiPriority w:val="99"/>
    <w:rPr>
      <w:sz w:val="16"/>
      <w:szCs w:val="16"/>
    </w:rPr>
  </w:style>
  <w:style w:type="character" w:customStyle="1" w:styleId="147">
    <w:name w:val="Macro Text Cha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uiPriority w:val="29"/>
    <w:rPr>
      <w:i/>
      <w:iCs/>
      <w:color w:val="000000" w:themeColor="text1"/>
      <w14:textFill>
        <w14:solidFill>
          <w14:schemeClr w14:val="tx1"/>
        </w14:solidFill>
      </w14:textFill>
    </w:rPr>
  </w:style>
  <w:style w:type="character" w:customStyle="1" w:styleId="150">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414</Words>
  <Characters>2852</Characters>
  <Lines>0</Lines>
  <Paragraphs>0</Paragraphs>
  <TotalTime>5</TotalTime>
  <ScaleCrop>false</ScaleCrop>
  <LinksUpToDate>false</LinksUpToDate>
  <CharactersWithSpaces>3228</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user</dc:creator>
  <dc:description>Created as a reusable blank format without seal/signature/name.</dc:description>
  <cp:lastModifiedBy>user</cp:lastModifiedBy>
  <dcterms:modified xsi:type="dcterms:W3CDTF">2026-06-10T10:01:21Z</dcterms:modified>
  <dc:subject>Blank rental agreement format for future use</dc:subject>
  <dc:title>Delhi Rental Agreement Template</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eyJoZGlkIjoiNzE1MmIyNGUzMGEwZDJiZmI5MzcyYWVhNWU3ZDdhMDgifQ==</vt:lpwstr>
  </property>
  <property fmtid="{D5CDD505-2E9C-101B-9397-08002B2CF9AE}" pid="3" name="KSOProductBuildVer">
    <vt:lpwstr>1033-12.1.0.26880</vt:lpwstr>
  </property>
  <property fmtid="{D5CDD505-2E9C-101B-9397-08002B2CF9AE}" pid="4" name="ICV">
    <vt:lpwstr>1C73B481D2C54BD2816E2F2EA728D2BB_12</vt:lpwstr>
  </property>
</Properties>
</file>